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CD6" w:rsidRDefault="00955CAF">
      <w:pPr>
        <w:spacing w:after="150"/>
      </w:pPr>
      <w:bookmarkStart w:id="0" w:name="_GoBack"/>
      <w:bookmarkEnd w:id="0"/>
      <w:proofErr w:type="spellStart"/>
      <w:r>
        <w:rPr>
          <w:color w:val="000000"/>
        </w:rPr>
        <w:t>Преузето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</w:t>
      </w:r>
      <w:proofErr w:type="spellEnd"/>
      <w:r>
        <w:rPr>
          <w:color w:val="000000"/>
        </w:rPr>
        <w:t xml:space="preserve"> </w:t>
      </w:r>
      <w:hyperlink r:id="rId4">
        <w:r>
          <w:rPr>
            <w:rStyle w:val="Hyperlink"/>
            <w:color w:val="337AB7"/>
          </w:rPr>
          <w:t>www.pravno-informacioni-sistem.rs</w:t>
        </w:r>
      </w:hyperlink>
    </w:p>
    <w:p w:rsidR="00E75CD6" w:rsidRDefault="00955CAF">
      <w:pPr>
        <w:spacing w:after="150"/>
        <w:jc w:val="center"/>
      </w:pPr>
      <w:r>
        <w:rPr>
          <w:b/>
          <w:color w:val="000000"/>
        </w:rPr>
        <w:t>1227</w:t>
      </w:r>
    </w:p>
    <w:p w:rsidR="00E75CD6" w:rsidRDefault="00955CAF">
      <w:pPr>
        <w:spacing w:after="150"/>
      </w:pP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основу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члана</w:t>
      </w:r>
      <w:proofErr w:type="spellEnd"/>
      <w:r>
        <w:rPr>
          <w:color w:val="000000"/>
        </w:rPr>
        <w:t xml:space="preserve"> 200. </w:t>
      </w:r>
      <w:proofErr w:type="spellStart"/>
      <w:r>
        <w:rPr>
          <w:color w:val="000000"/>
        </w:rPr>
        <w:t>став</w:t>
      </w:r>
      <w:proofErr w:type="spellEnd"/>
      <w:r>
        <w:rPr>
          <w:color w:val="000000"/>
        </w:rPr>
        <w:t xml:space="preserve"> 6. </w:t>
      </w:r>
      <w:proofErr w:type="spellStart"/>
      <w:r>
        <w:rPr>
          <w:color w:val="000000"/>
        </w:rPr>
        <w:t>Устава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Републике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Србије</w:t>
      </w:r>
      <w:proofErr w:type="spellEnd"/>
      <w:r>
        <w:rPr>
          <w:color w:val="000000"/>
        </w:rPr>
        <w:t>,</w:t>
      </w:r>
    </w:p>
    <w:p w:rsidR="00E75CD6" w:rsidRDefault="00955CAF">
      <w:pPr>
        <w:spacing w:after="150"/>
      </w:pPr>
      <w:proofErr w:type="spellStart"/>
      <w:r>
        <w:rPr>
          <w:color w:val="000000"/>
        </w:rPr>
        <w:t>Влада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уз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супотпис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председника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Републике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доноси</w:t>
      </w:r>
      <w:proofErr w:type="spellEnd"/>
    </w:p>
    <w:p w:rsidR="00E75CD6" w:rsidRDefault="00955CAF">
      <w:pPr>
        <w:spacing w:after="225"/>
        <w:jc w:val="center"/>
      </w:pPr>
      <w:r>
        <w:rPr>
          <w:b/>
          <w:color w:val="000000"/>
        </w:rPr>
        <w:t>УРЕДБУ</w:t>
      </w:r>
    </w:p>
    <w:p w:rsidR="00E75CD6" w:rsidRDefault="00955CAF">
      <w:pPr>
        <w:spacing w:after="150"/>
        <w:jc w:val="center"/>
      </w:pPr>
      <w:r>
        <w:rPr>
          <w:b/>
          <w:color w:val="000000"/>
        </w:rPr>
        <w:t xml:space="preserve">о </w:t>
      </w:r>
      <w:proofErr w:type="spellStart"/>
      <w:r>
        <w:rPr>
          <w:b/>
          <w:color w:val="000000"/>
        </w:rPr>
        <w:t>примени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рокова</w:t>
      </w:r>
      <w:proofErr w:type="spellEnd"/>
      <w:r>
        <w:rPr>
          <w:b/>
          <w:color w:val="000000"/>
        </w:rPr>
        <w:t xml:space="preserve"> у </w:t>
      </w:r>
      <w:proofErr w:type="spellStart"/>
      <w:r>
        <w:rPr>
          <w:b/>
          <w:color w:val="000000"/>
        </w:rPr>
        <w:t>управним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поступцима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време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ванредног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стања</w:t>
      </w:r>
      <w:proofErr w:type="spellEnd"/>
    </w:p>
    <w:p w:rsidR="00E75CD6" w:rsidRDefault="00955CAF">
      <w:pPr>
        <w:spacing w:after="120"/>
        <w:jc w:val="center"/>
      </w:pPr>
      <w:proofErr w:type="spellStart"/>
      <w:r>
        <w:rPr>
          <w:color w:val="000000"/>
        </w:rPr>
        <w:t>Члан</w:t>
      </w:r>
      <w:proofErr w:type="spellEnd"/>
      <w:r>
        <w:rPr>
          <w:color w:val="000000"/>
        </w:rPr>
        <w:t xml:space="preserve"> 1.</w:t>
      </w:r>
    </w:p>
    <w:p w:rsidR="00E75CD6" w:rsidRDefault="00955CAF">
      <w:pPr>
        <w:spacing w:after="150"/>
      </w:pPr>
      <w:proofErr w:type="spellStart"/>
      <w:r>
        <w:rPr>
          <w:color w:val="000000"/>
        </w:rPr>
        <w:t>Овом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уредбом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прописује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поступање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вези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примене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рокова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управним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поступцима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условима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проглашеног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ванредног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стања</w:t>
      </w:r>
      <w:proofErr w:type="spellEnd"/>
      <w:r>
        <w:rPr>
          <w:color w:val="000000"/>
        </w:rPr>
        <w:t>.</w:t>
      </w:r>
    </w:p>
    <w:p w:rsidR="00E75CD6" w:rsidRDefault="00955CAF">
      <w:pPr>
        <w:spacing w:after="120"/>
        <w:jc w:val="center"/>
      </w:pPr>
      <w:proofErr w:type="spellStart"/>
      <w:r>
        <w:rPr>
          <w:color w:val="000000"/>
        </w:rPr>
        <w:t>Члан</w:t>
      </w:r>
      <w:proofErr w:type="spellEnd"/>
      <w:r>
        <w:rPr>
          <w:color w:val="000000"/>
        </w:rPr>
        <w:t xml:space="preserve"> 2.</w:t>
      </w:r>
    </w:p>
    <w:p w:rsidR="00E75CD6" w:rsidRDefault="00955CAF">
      <w:pPr>
        <w:spacing w:after="150"/>
      </w:pPr>
      <w:proofErr w:type="spellStart"/>
      <w:r>
        <w:rPr>
          <w:color w:val="000000"/>
        </w:rPr>
        <w:t>Странке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поступцима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државним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органима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организацијама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органима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организацијама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покрајинске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аутономије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јединица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локалне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самоуправе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установама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јавним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предузећима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посебним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којих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остварује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регулаторна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функција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правним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физичким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лицима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којима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поверена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јавна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овлашћења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време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ванредног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стања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Републици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Србији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могу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сносити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последице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свог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непоступања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роковима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прописаним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или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одређеним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складу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законима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којима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уређује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општи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поступак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или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посебни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поступци</w:t>
      </w:r>
      <w:proofErr w:type="spellEnd"/>
      <w:r>
        <w:rPr>
          <w:color w:val="000000"/>
        </w:rPr>
        <w:t>.</w:t>
      </w:r>
    </w:p>
    <w:p w:rsidR="00E75CD6" w:rsidRDefault="00955CAF">
      <w:pPr>
        <w:spacing w:after="150"/>
      </w:pPr>
      <w:proofErr w:type="spellStart"/>
      <w:r>
        <w:rPr>
          <w:color w:val="000000"/>
        </w:rPr>
        <w:t>Достављања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писмена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управном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поступку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радње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обавештавања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којих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почињу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рокови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који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могу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продужити</w:t>
      </w:r>
      <w:proofErr w:type="spellEnd"/>
      <w:r>
        <w:rPr>
          <w:color w:val="000000"/>
        </w:rPr>
        <w:t xml:space="preserve">, а </w:t>
      </w:r>
      <w:proofErr w:type="spellStart"/>
      <w:r>
        <w:rPr>
          <w:color w:val="000000"/>
        </w:rPr>
        <w:t>које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извршене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током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ванредног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стања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сматраће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, у </w:t>
      </w:r>
      <w:proofErr w:type="spellStart"/>
      <w:r>
        <w:rPr>
          <w:color w:val="000000"/>
        </w:rPr>
        <w:t>смислу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примене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прописаних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рокова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извршеним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истекне</w:t>
      </w:r>
      <w:proofErr w:type="spellEnd"/>
      <w:r>
        <w:rPr>
          <w:color w:val="000000"/>
        </w:rPr>
        <w:t xml:space="preserve"> 15 </w:t>
      </w:r>
      <w:proofErr w:type="spellStart"/>
      <w:r>
        <w:rPr>
          <w:color w:val="000000"/>
        </w:rPr>
        <w:t>дана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престанка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ванредног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стања</w:t>
      </w:r>
      <w:proofErr w:type="spellEnd"/>
      <w:r>
        <w:rPr>
          <w:color w:val="000000"/>
        </w:rPr>
        <w:t>.</w:t>
      </w:r>
    </w:p>
    <w:p w:rsidR="00E75CD6" w:rsidRDefault="00955CAF">
      <w:pPr>
        <w:spacing w:after="120"/>
        <w:jc w:val="center"/>
      </w:pPr>
      <w:proofErr w:type="spellStart"/>
      <w:r>
        <w:rPr>
          <w:color w:val="000000"/>
        </w:rPr>
        <w:t>Члан</w:t>
      </w:r>
      <w:proofErr w:type="spellEnd"/>
      <w:r>
        <w:rPr>
          <w:color w:val="000000"/>
        </w:rPr>
        <w:t xml:space="preserve"> 3.</w:t>
      </w:r>
    </w:p>
    <w:p w:rsidR="00E75CD6" w:rsidRDefault="00955CAF">
      <w:pPr>
        <w:spacing w:after="150"/>
      </w:pPr>
      <w:proofErr w:type="spellStart"/>
      <w:r>
        <w:rPr>
          <w:color w:val="000000"/>
        </w:rPr>
        <w:t>Рокови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који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истичу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време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ванредног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стања</w:t>
      </w:r>
      <w:proofErr w:type="spellEnd"/>
      <w:r>
        <w:rPr>
          <w:color w:val="000000"/>
        </w:rPr>
        <w:t xml:space="preserve">, а </w:t>
      </w:r>
      <w:proofErr w:type="spellStart"/>
      <w:r>
        <w:rPr>
          <w:color w:val="000000"/>
        </w:rPr>
        <w:t>односе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предузимање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радњи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окончање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поступака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одлучивање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изјављеним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правним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средствима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сматраће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истеклим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истекне</w:t>
      </w:r>
      <w:proofErr w:type="spellEnd"/>
      <w:r>
        <w:rPr>
          <w:color w:val="000000"/>
        </w:rPr>
        <w:t xml:space="preserve"> 30 </w:t>
      </w:r>
      <w:proofErr w:type="spellStart"/>
      <w:r>
        <w:rPr>
          <w:color w:val="000000"/>
        </w:rPr>
        <w:t>дана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престанка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ванредног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стања</w:t>
      </w:r>
      <w:proofErr w:type="spellEnd"/>
      <w:r>
        <w:rPr>
          <w:color w:val="000000"/>
        </w:rPr>
        <w:t>.</w:t>
      </w:r>
    </w:p>
    <w:p w:rsidR="00E75CD6" w:rsidRDefault="00955CAF">
      <w:pPr>
        <w:spacing w:after="150"/>
      </w:pPr>
      <w:proofErr w:type="spellStart"/>
      <w:r>
        <w:rPr>
          <w:color w:val="000000"/>
        </w:rPr>
        <w:t>Прописани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рокови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изјављивање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правног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средства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против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усменог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решења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надлежног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донетог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примени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хитних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спречавања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ширења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заразне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болести</w:t>
      </w:r>
      <w:proofErr w:type="spellEnd"/>
      <w:r>
        <w:rPr>
          <w:color w:val="000000"/>
        </w:rPr>
        <w:t xml:space="preserve"> COVID-19 </w:t>
      </w:r>
      <w:proofErr w:type="spellStart"/>
      <w:r>
        <w:rPr>
          <w:color w:val="000000"/>
        </w:rPr>
        <w:t>изазване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вирусом</w:t>
      </w:r>
      <w:proofErr w:type="spellEnd"/>
      <w:r>
        <w:rPr>
          <w:color w:val="000000"/>
        </w:rPr>
        <w:t xml:space="preserve"> SARS-CoV-2 </w:t>
      </w:r>
      <w:proofErr w:type="spellStart"/>
      <w:r>
        <w:rPr>
          <w:color w:val="000000"/>
        </w:rPr>
        <w:t>током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ванредног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стања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подношење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захтева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достављање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писменог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отправка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решења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почињу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престанка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ванредног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стања</w:t>
      </w:r>
      <w:proofErr w:type="spellEnd"/>
      <w:r>
        <w:rPr>
          <w:color w:val="000000"/>
        </w:rPr>
        <w:t>.</w:t>
      </w:r>
    </w:p>
    <w:p w:rsidR="00E75CD6" w:rsidRDefault="00955CAF">
      <w:pPr>
        <w:spacing w:after="120"/>
        <w:jc w:val="center"/>
      </w:pPr>
      <w:proofErr w:type="spellStart"/>
      <w:r>
        <w:rPr>
          <w:color w:val="000000"/>
        </w:rPr>
        <w:t>Члан</w:t>
      </w:r>
      <w:proofErr w:type="spellEnd"/>
      <w:r>
        <w:rPr>
          <w:color w:val="000000"/>
        </w:rPr>
        <w:t xml:space="preserve"> 4.</w:t>
      </w:r>
    </w:p>
    <w:p w:rsidR="00E75CD6" w:rsidRDefault="00955CAF">
      <w:pPr>
        <w:spacing w:after="150"/>
      </w:pPr>
      <w:proofErr w:type="spellStart"/>
      <w:r>
        <w:rPr>
          <w:color w:val="000000"/>
        </w:rPr>
        <w:t>Ова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уредба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ступа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снагу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објављивања</w:t>
      </w:r>
      <w:proofErr w:type="spellEnd"/>
      <w:r>
        <w:rPr>
          <w:color w:val="000000"/>
        </w:rPr>
        <w:t xml:space="preserve"> у „</w:t>
      </w:r>
      <w:proofErr w:type="spellStart"/>
      <w:r>
        <w:rPr>
          <w:color w:val="000000"/>
        </w:rPr>
        <w:t>Службеном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гласнику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Републике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Србије</w:t>
      </w:r>
      <w:proofErr w:type="spellEnd"/>
      <w:r>
        <w:rPr>
          <w:color w:val="000000"/>
        </w:rPr>
        <w:t>”.</w:t>
      </w:r>
    </w:p>
    <w:p w:rsidR="00E75CD6" w:rsidRDefault="00955CAF">
      <w:pPr>
        <w:spacing w:after="150"/>
        <w:jc w:val="right"/>
      </w:pPr>
      <w:r>
        <w:rPr>
          <w:color w:val="000000"/>
        </w:rPr>
        <w:t xml:space="preserve">05 </w:t>
      </w:r>
      <w:proofErr w:type="spellStart"/>
      <w:r>
        <w:rPr>
          <w:color w:val="000000"/>
        </w:rPr>
        <w:t>број</w:t>
      </w:r>
      <w:proofErr w:type="spellEnd"/>
      <w:r>
        <w:rPr>
          <w:color w:val="000000"/>
        </w:rPr>
        <w:t xml:space="preserve"> 110-2803/2020</w:t>
      </w:r>
    </w:p>
    <w:p w:rsidR="00E75CD6" w:rsidRDefault="00955CAF">
      <w:pPr>
        <w:spacing w:after="150"/>
        <w:jc w:val="right"/>
      </w:pPr>
      <w:r>
        <w:rPr>
          <w:color w:val="000000"/>
        </w:rPr>
        <w:t xml:space="preserve">У </w:t>
      </w:r>
      <w:proofErr w:type="spellStart"/>
      <w:r>
        <w:rPr>
          <w:color w:val="000000"/>
        </w:rPr>
        <w:t>Београду</w:t>
      </w:r>
      <w:proofErr w:type="spellEnd"/>
      <w:r>
        <w:rPr>
          <w:color w:val="000000"/>
        </w:rPr>
        <w:t xml:space="preserve">, 24. </w:t>
      </w:r>
      <w:proofErr w:type="spellStart"/>
      <w:r>
        <w:rPr>
          <w:color w:val="000000"/>
        </w:rPr>
        <w:t>марта</w:t>
      </w:r>
      <w:proofErr w:type="spellEnd"/>
      <w:r>
        <w:rPr>
          <w:color w:val="000000"/>
        </w:rPr>
        <w:t xml:space="preserve"> 2020. </w:t>
      </w:r>
      <w:proofErr w:type="spellStart"/>
      <w:r>
        <w:rPr>
          <w:color w:val="000000"/>
        </w:rPr>
        <w:t>године</w:t>
      </w:r>
      <w:proofErr w:type="spellEnd"/>
    </w:p>
    <w:p w:rsidR="00E75CD6" w:rsidRDefault="00955CAF">
      <w:pPr>
        <w:spacing w:after="150"/>
        <w:jc w:val="right"/>
      </w:pPr>
      <w:proofErr w:type="spellStart"/>
      <w:r>
        <w:rPr>
          <w:b/>
          <w:color w:val="000000"/>
        </w:rPr>
        <w:lastRenderedPageBreak/>
        <w:t>Влада</w:t>
      </w:r>
      <w:proofErr w:type="spellEnd"/>
    </w:p>
    <w:p w:rsidR="00E75CD6" w:rsidRDefault="00955CAF">
      <w:pPr>
        <w:spacing w:after="150"/>
        <w:jc w:val="right"/>
      </w:pPr>
      <w:proofErr w:type="spellStart"/>
      <w:r>
        <w:rPr>
          <w:color w:val="000000"/>
        </w:rPr>
        <w:t>Председник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Републике</w:t>
      </w:r>
      <w:proofErr w:type="spellEnd"/>
      <w:r>
        <w:rPr>
          <w:color w:val="000000"/>
        </w:rPr>
        <w:t>,</w:t>
      </w:r>
    </w:p>
    <w:p w:rsidR="00E75CD6" w:rsidRDefault="00955CAF">
      <w:pPr>
        <w:spacing w:after="150"/>
        <w:jc w:val="right"/>
      </w:pPr>
      <w:proofErr w:type="spellStart"/>
      <w:r>
        <w:rPr>
          <w:b/>
          <w:color w:val="000000"/>
        </w:rPr>
        <w:t>Александар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Вучић</w:t>
      </w:r>
      <w:proofErr w:type="spellEnd"/>
      <w:r>
        <w:rPr>
          <w:b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с.р</w:t>
      </w:r>
      <w:proofErr w:type="spellEnd"/>
      <w:r>
        <w:rPr>
          <w:color w:val="000000"/>
        </w:rPr>
        <w:t>.</w:t>
      </w:r>
    </w:p>
    <w:p w:rsidR="00E75CD6" w:rsidRDefault="00955CAF">
      <w:pPr>
        <w:spacing w:after="150"/>
        <w:jc w:val="right"/>
      </w:pPr>
      <w:proofErr w:type="spellStart"/>
      <w:r>
        <w:rPr>
          <w:color w:val="000000"/>
        </w:rPr>
        <w:t>Председник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Владе</w:t>
      </w:r>
      <w:proofErr w:type="spellEnd"/>
      <w:r>
        <w:rPr>
          <w:color w:val="000000"/>
        </w:rPr>
        <w:t>,</w:t>
      </w:r>
    </w:p>
    <w:p w:rsidR="00E75CD6" w:rsidRDefault="00955CAF">
      <w:pPr>
        <w:spacing w:after="150"/>
        <w:jc w:val="right"/>
      </w:pPr>
      <w:proofErr w:type="spellStart"/>
      <w:r>
        <w:rPr>
          <w:b/>
          <w:color w:val="000000"/>
        </w:rPr>
        <w:t>Ана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Брнабић</w:t>
      </w:r>
      <w:proofErr w:type="spellEnd"/>
      <w:r>
        <w:rPr>
          <w:b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с.р</w:t>
      </w:r>
      <w:proofErr w:type="spellEnd"/>
      <w:r>
        <w:rPr>
          <w:color w:val="000000"/>
        </w:rPr>
        <w:t>.</w:t>
      </w:r>
    </w:p>
    <w:sectPr w:rsidR="00E75CD6" w:rsidSect="0002728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5CD6"/>
    <w:rsid w:val="00027284"/>
    <w:rsid w:val="00732F2D"/>
    <w:rsid w:val="00955CAF"/>
    <w:rsid w:val="00E7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Normal">
    <w:name w:val="Normal"/>
    <w:qFormat/>
    <w:rsid w:val="004A3277"/>
    <w:rPr>
      <w:rFonts w:ascii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sid w:val="00027284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272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  <w:rsid w:val="0002728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avno-informacioni-sistem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Tijana.Mazinjanin</cp:lastModifiedBy>
  <cp:revision>2</cp:revision>
  <dcterms:created xsi:type="dcterms:W3CDTF">2020-04-06T07:35:00Z</dcterms:created>
  <dcterms:modified xsi:type="dcterms:W3CDTF">2020-04-06T07:35:00Z</dcterms:modified>
</cp:coreProperties>
</file>